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7142"/>
        <w:gridCol w:w="1848"/>
      </w:tblGrid>
      <w:tr w:rsidR="00E3286D" w:rsidRPr="00C448DD" w14:paraId="05539993" w14:textId="77777777" w:rsidTr="00C448DD">
        <w:trPr>
          <w:trHeight w:val="1728"/>
        </w:trPr>
        <w:tc>
          <w:tcPr>
            <w:tcW w:w="7142" w:type="dxa"/>
            <w:vAlign w:val="center"/>
          </w:tcPr>
          <w:p w14:paraId="4F5443FE" w14:textId="527D7331" w:rsidR="00E3286D" w:rsidRPr="00C448DD" w:rsidRDefault="00003BA6" w:rsidP="00E3286D">
            <w:pPr>
              <w:pStyle w:val="Ttulo"/>
            </w:pPr>
            <w:r>
              <w:t xml:space="preserve">Formulario de inscripción </w:t>
            </w:r>
            <w:r w:rsidR="006D5FE2">
              <w:t>Tenis Team</w:t>
            </w:r>
          </w:p>
        </w:tc>
        <w:tc>
          <w:tcPr>
            <w:tcW w:w="1848" w:type="dxa"/>
            <w:vAlign w:val="center"/>
          </w:tcPr>
          <w:p w14:paraId="6EC13678" w14:textId="457FC4BF" w:rsidR="00E3286D" w:rsidRPr="00C448DD" w:rsidRDefault="00003BA6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ABA342" wp14:editId="0A3A45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-212090</wp:posOffset>
                  </wp:positionV>
                  <wp:extent cx="635000" cy="905510"/>
                  <wp:effectExtent l="0" t="0" r="0" b="8890"/>
                  <wp:wrapNone/>
                  <wp:docPr id="11327019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337592B" w14:textId="77777777" w:rsidR="00E3286D" w:rsidRPr="00C448DD" w:rsidRDefault="00E3286D" w:rsidP="003B49EC"/>
    <w:sdt>
      <w:sdtPr>
        <w:id w:val="1493366786"/>
        <w:placeholder>
          <w:docPart w:val="6BD296F9C2DE4FEAA4C65F363C88028A"/>
        </w:placeholder>
        <w:temporary/>
        <w:showingPlcHdr/>
        <w15:appearance w15:val="hidden"/>
      </w:sdtPr>
      <w:sdtContent>
        <w:p w14:paraId="2D64AC60" w14:textId="77777777" w:rsidR="00E3286D" w:rsidRPr="00C448DD" w:rsidRDefault="00FD35A6" w:rsidP="00FD35A6">
          <w:pPr>
            <w:pStyle w:val="Ttulo1"/>
          </w:pPr>
          <w:r w:rsidRPr="00C448DD">
            <w:rPr>
              <w:lang w:bidi="es-ES"/>
            </w:rPr>
            <w:t>Instrucciones</w:t>
          </w:r>
        </w:p>
      </w:sdtContent>
    </w:sdt>
    <w:p w14:paraId="0A35AC21" w14:textId="23DBE226" w:rsidR="00FD35A6" w:rsidRDefault="00003BA6" w:rsidP="00FD35A6">
      <w:r>
        <w:t xml:space="preserve">Una vez relleno este formulario debe enviarlo a la dirección: </w:t>
      </w:r>
      <w:hyperlink r:id="rId12" w:history="1">
        <w:r w:rsidRPr="00CB73BA">
          <w:rPr>
            <w:rStyle w:val="Hipervnculo"/>
          </w:rPr>
          <w:t>inscripciones@cdtenisjaen.es</w:t>
        </w:r>
      </w:hyperlink>
      <w:r>
        <w:t xml:space="preserve">. </w:t>
      </w:r>
    </w:p>
    <w:p w14:paraId="188A6D81" w14:textId="037FE826" w:rsidR="00003BA6" w:rsidRPr="00C21113" w:rsidRDefault="00003BA6" w:rsidP="00FD35A6">
      <w:pPr>
        <w:rPr>
          <w:b/>
          <w:bCs/>
        </w:rPr>
      </w:pPr>
      <w:r w:rsidRPr="00C21113">
        <w:rPr>
          <w:b/>
          <w:bCs/>
        </w:rPr>
        <w:t>La inscripción en la competición, llevará implícita la autorización para incluir el Móvil en el grupo de WhatsApp para comunicación con los jugadores.</w:t>
      </w:r>
    </w:p>
    <w:p w14:paraId="6F011147" w14:textId="451082AB" w:rsidR="00003BA6" w:rsidRPr="00C448DD" w:rsidRDefault="00003BA6" w:rsidP="00FD35A6">
      <w:r>
        <w:t xml:space="preserve">Es imprescindible hacer el ingreso en la cuenta del club (Caja Rural de Jaén </w:t>
      </w:r>
      <w:r w:rsidRPr="00003BA6">
        <w:t>ES58 3067 0114 84 2079427015</w:t>
      </w:r>
      <w:r>
        <w:t>) y adjuntar anexo con el justificante de ingreso en el correo electrónico de inscripción, en el concepto se deberá poner el nombre del participante y la categoría.</w:t>
      </w:r>
    </w:p>
    <w:p w14:paraId="48192BE1" w14:textId="269FFCD7" w:rsidR="00FD35A6" w:rsidRDefault="00003BA6" w:rsidP="00656304">
      <w:pPr>
        <w:pStyle w:val="Ttulo1"/>
        <w:jc w:val="right"/>
        <w:rPr>
          <w:sz w:val="24"/>
          <w:szCs w:val="24"/>
        </w:rPr>
      </w:pPr>
      <w:r>
        <w:t>Datos del jugador</w:t>
      </w:r>
      <w:r w:rsidR="00656304">
        <w:t xml:space="preserve">         </w:t>
      </w:r>
      <w:r w:rsidR="001E5649">
        <w:t xml:space="preserve">     </w:t>
      </w:r>
      <w:r w:rsidR="00656304">
        <w:t xml:space="preserve">                                                                 </w:t>
      </w:r>
      <w:r w:rsidR="00656304" w:rsidRPr="00656304">
        <w:rPr>
          <w:sz w:val="24"/>
          <w:szCs w:val="24"/>
        </w:rPr>
        <w:t>Categorías inscritas</w:t>
      </w:r>
    </w:p>
    <w:p w14:paraId="6D46833C" w14:textId="7D1F3117" w:rsidR="00656304" w:rsidRPr="00CC249C" w:rsidRDefault="00CC249C" w:rsidP="00CC249C">
      <w:pPr>
        <w:rPr>
          <w:i/>
          <w:iCs/>
          <w:sz w:val="20"/>
          <w:szCs w:val="20"/>
        </w:rPr>
      </w:pPr>
      <w:r w:rsidRPr="00CC249C">
        <w:rPr>
          <w:i/>
          <w:iCs/>
          <w:sz w:val="20"/>
          <w:szCs w:val="20"/>
        </w:rPr>
        <w:t>Los datos marcados con un * son obligatorios</w:t>
      </w:r>
      <w:r w:rsidR="00276EC6">
        <w:rPr>
          <w:i/>
          <w:iCs/>
          <w:sz w:val="20"/>
          <w:szCs w:val="20"/>
        </w:rPr>
        <w:t xml:space="preserve">     </w:t>
      </w:r>
      <w:r w:rsidR="00656304" w:rsidRPr="00CC249C">
        <w:rPr>
          <w:i/>
          <w:iCs/>
          <w:sz w:val="20"/>
          <w:szCs w:val="20"/>
        </w:rPr>
        <w:t xml:space="preserve">                                                                            Máximo 2 categorías por jugador</w:t>
      </w:r>
    </w:p>
    <w:tbl>
      <w:tblPr>
        <w:tblW w:w="502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540"/>
        <w:gridCol w:w="529"/>
        <w:gridCol w:w="2679"/>
        <w:gridCol w:w="1290"/>
        <w:gridCol w:w="779"/>
        <w:gridCol w:w="3959"/>
        <w:gridCol w:w="11"/>
      </w:tblGrid>
      <w:tr w:rsidR="008074CA" w:rsidRPr="00C448DD" w14:paraId="1156897B" w14:textId="77777777" w:rsidTr="00783AAD">
        <w:trPr>
          <w:trHeight w:val="616"/>
        </w:trPr>
        <w:tc>
          <w:tcPr>
            <w:tcW w:w="714" w:type="pct"/>
            <w:vMerge w:val="restart"/>
          </w:tcPr>
          <w:p w14:paraId="08B531EE" w14:textId="0F179C69" w:rsidR="008074CA" w:rsidRPr="00C448DD" w:rsidRDefault="008074CA" w:rsidP="00FD35A6">
            <w:pPr>
              <w:pStyle w:val="Etiquetas"/>
            </w:pPr>
            <w:r>
              <w:t>Nombre y apellidos*</w:t>
            </w:r>
          </w:p>
        </w:tc>
        <w:sdt>
          <w:sdtPr>
            <w:id w:val="-1745940491"/>
            <w:placeholder>
              <w:docPart w:val="07BACCBB26A34223ACA49A4797DB9171"/>
            </w:placeholder>
            <w:showingPlcHdr/>
          </w:sdtPr>
          <w:sdtContent>
            <w:tc>
              <w:tcPr>
                <w:tcW w:w="1487" w:type="pct"/>
                <w:gridSpan w:val="2"/>
                <w:vMerge w:val="restart"/>
                <w:shd w:val="clear" w:color="auto" w:fill="FFFFFF" w:themeFill="background1"/>
              </w:tcPr>
              <w:p w14:paraId="774D3535" w14:textId="77777777" w:rsidR="008074CA" w:rsidRDefault="008074CA" w:rsidP="00FD35A6">
                <w:r>
                  <w:rPr>
                    <w:rStyle w:val="Textodelmarcadordeposicin"/>
                  </w:rPr>
                  <w:t>Nombre y apellidos del jugador</w:t>
                </w:r>
              </w:p>
              <w:p w14:paraId="44D4FD87" w14:textId="77777777" w:rsidR="008074CA" w:rsidRPr="008074CA" w:rsidRDefault="008074CA" w:rsidP="008074CA"/>
              <w:p w14:paraId="2A492D1C" w14:textId="0659F476" w:rsidR="008074CA" w:rsidRPr="008074CA" w:rsidRDefault="008074CA" w:rsidP="008074CA">
                <w:pPr>
                  <w:ind w:firstLine="720"/>
                </w:pPr>
              </w:p>
            </w:tc>
          </w:sdtContent>
        </w:sdt>
        <w:tc>
          <w:tcPr>
            <w:tcW w:w="959" w:type="pct"/>
            <w:gridSpan w:val="2"/>
            <w:vMerge w:val="restart"/>
          </w:tcPr>
          <w:p w14:paraId="569BA82B" w14:textId="0148DD21" w:rsidR="008074CA" w:rsidRPr="00C448DD" w:rsidRDefault="008074CA" w:rsidP="00003BA6">
            <w:pPr>
              <w:pStyle w:val="Etiquetas"/>
            </w:pPr>
            <w:r>
              <w:t>Categoría*</w:t>
            </w:r>
          </w:p>
        </w:tc>
        <w:tc>
          <w:tcPr>
            <w:tcW w:w="1840" w:type="pct"/>
            <w:gridSpan w:val="2"/>
          </w:tcPr>
          <w:p w14:paraId="2C8F5256" w14:textId="0EAFF18F" w:rsidR="008074CA" w:rsidRPr="00C448DD" w:rsidRDefault="00000000" w:rsidP="00656304">
            <w:pPr>
              <w:jc w:val="right"/>
            </w:pPr>
            <w:sdt>
              <w:sdtPr>
                <w:id w:val="-16697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4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4CA">
              <w:t>Alevín</w:t>
            </w:r>
          </w:p>
        </w:tc>
      </w:tr>
      <w:tr w:rsidR="008074CA" w:rsidRPr="00C448DD" w14:paraId="7035AF7D" w14:textId="77777777" w:rsidTr="00783AAD">
        <w:trPr>
          <w:trHeight w:val="616"/>
        </w:trPr>
        <w:tc>
          <w:tcPr>
            <w:tcW w:w="714" w:type="pct"/>
            <w:vMerge/>
          </w:tcPr>
          <w:p w14:paraId="777FFA62" w14:textId="77777777" w:rsidR="008074CA" w:rsidRDefault="008074CA" w:rsidP="00FD35A6">
            <w:pPr>
              <w:pStyle w:val="Etiquetas"/>
            </w:pPr>
          </w:p>
        </w:tc>
        <w:tc>
          <w:tcPr>
            <w:tcW w:w="1487" w:type="pct"/>
            <w:gridSpan w:val="2"/>
            <w:vMerge/>
            <w:shd w:val="clear" w:color="auto" w:fill="FFFFFF" w:themeFill="background1"/>
          </w:tcPr>
          <w:p w14:paraId="03B57897" w14:textId="77777777" w:rsidR="008074CA" w:rsidRPr="00C448DD" w:rsidRDefault="008074CA" w:rsidP="00FD35A6"/>
        </w:tc>
        <w:tc>
          <w:tcPr>
            <w:tcW w:w="959" w:type="pct"/>
            <w:gridSpan w:val="2"/>
            <w:vMerge/>
          </w:tcPr>
          <w:p w14:paraId="63DFFD6A" w14:textId="77777777" w:rsidR="008074CA" w:rsidRDefault="008074CA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45412BAF" w14:textId="5E6208F2" w:rsidR="008074CA" w:rsidRPr="00C448DD" w:rsidRDefault="00000000" w:rsidP="00656304">
            <w:pPr>
              <w:jc w:val="right"/>
            </w:pPr>
            <w:sdt>
              <w:sdtPr>
                <w:id w:val="2634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4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4CA">
              <w:t>Infantil</w:t>
            </w:r>
          </w:p>
        </w:tc>
      </w:tr>
      <w:tr w:rsidR="008074CA" w:rsidRPr="00C448DD" w14:paraId="404DF4F0" w14:textId="77777777" w:rsidTr="008074CA">
        <w:trPr>
          <w:trHeight w:val="39"/>
        </w:trPr>
        <w:tc>
          <w:tcPr>
            <w:tcW w:w="714" w:type="pct"/>
            <w:vMerge/>
          </w:tcPr>
          <w:p w14:paraId="0E6BD217" w14:textId="77777777" w:rsidR="008074CA" w:rsidRDefault="008074CA" w:rsidP="00FD35A6">
            <w:pPr>
              <w:pStyle w:val="Etiquetas"/>
            </w:pPr>
          </w:p>
        </w:tc>
        <w:tc>
          <w:tcPr>
            <w:tcW w:w="1487" w:type="pct"/>
            <w:gridSpan w:val="2"/>
            <w:vMerge/>
            <w:shd w:val="clear" w:color="auto" w:fill="FFFFFF" w:themeFill="background1"/>
          </w:tcPr>
          <w:p w14:paraId="59678842" w14:textId="77777777" w:rsidR="008074CA" w:rsidRPr="00C448DD" w:rsidRDefault="008074CA" w:rsidP="00FD35A6"/>
        </w:tc>
        <w:tc>
          <w:tcPr>
            <w:tcW w:w="959" w:type="pct"/>
            <w:gridSpan w:val="2"/>
            <w:vMerge/>
          </w:tcPr>
          <w:p w14:paraId="73E325E3" w14:textId="77777777" w:rsidR="008074CA" w:rsidRDefault="008074CA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6C317477" w14:textId="47C60EA3" w:rsidR="008074CA" w:rsidRPr="00C448DD" w:rsidRDefault="00000000" w:rsidP="00656304">
            <w:pPr>
              <w:jc w:val="right"/>
            </w:pPr>
            <w:sdt>
              <w:sdtPr>
                <w:id w:val="130004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4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4CA">
              <w:t>Cadete</w:t>
            </w:r>
          </w:p>
        </w:tc>
      </w:tr>
      <w:tr w:rsidR="00656304" w:rsidRPr="00C448DD" w14:paraId="27B8CC75" w14:textId="77777777" w:rsidTr="008074CA">
        <w:trPr>
          <w:trHeight w:val="616"/>
        </w:trPr>
        <w:tc>
          <w:tcPr>
            <w:tcW w:w="714" w:type="pct"/>
          </w:tcPr>
          <w:p w14:paraId="3FE4FE2A" w14:textId="0F8ECD4E" w:rsidR="00656304" w:rsidRPr="00C448DD" w:rsidRDefault="008074CA" w:rsidP="00FD35A6">
            <w:pPr>
              <w:pStyle w:val="Etiquetas"/>
            </w:pPr>
            <w:r>
              <w:t>DNI*</w:t>
            </w:r>
          </w:p>
        </w:tc>
        <w:sdt>
          <w:sdtPr>
            <w:id w:val="-642497315"/>
            <w:placeholder>
              <w:docPart w:val="F62EB1AAFCA74DE4B91F784E33D6402A"/>
            </w:placeholder>
            <w:showingPlcHdr/>
          </w:sdtPr>
          <w:sdtContent>
            <w:tc>
              <w:tcPr>
                <w:tcW w:w="1487" w:type="pct"/>
                <w:gridSpan w:val="2"/>
                <w:shd w:val="clear" w:color="auto" w:fill="FFFFFF" w:themeFill="background1"/>
              </w:tcPr>
              <w:p w14:paraId="4EF759DD" w14:textId="27298518" w:rsidR="00656304" w:rsidRPr="00C448DD" w:rsidRDefault="00C24371" w:rsidP="00FD35A6">
                <w:r>
                  <w:rPr>
                    <w:rStyle w:val="Textodelmarcadordeposicin"/>
                    <w:shd w:val="clear" w:color="auto" w:fill="FFFFFF" w:themeFill="background1"/>
                  </w:rPr>
                  <w:t>DNI del jugador</w:t>
                </w:r>
              </w:p>
            </w:tc>
          </w:sdtContent>
        </w:sdt>
        <w:tc>
          <w:tcPr>
            <w:tcW w:w="959" w:type="pct"/>
            <w:gridSpan w:val="2"/>
            <w:vMerge/>
          </w:tcPr>
          <w:p w14:paraId="023F4D81" w14:textId="77777777" w:rsidR="00656304" w:rsidRPr="00C448DD" w:rsidRDefault="00656304" w:rsidP="00FD35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518CF5A6" w14:textId="722BA01A" w:rsidR="00656304" w:rsidRPr="00C448DD" w:rsidRDefault="00000000" w:rsidP="00656304">
            <w:pPr>
              <w:jc w:val="right"/>
            </w:pPr>
            <w:sdt>
              <w:sdtPr>
                <w:id w:val="103053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Absoluto</w:t>
            </w:r>
          </w:p>
        </w:tc>
      </w:tr>
      <w:tr w:rsidR="00D26A13" w:rsidRPr="00C448DD" w14:paraId="1A6571D2" w14:textId="77777777" w:rsidTr="00783AAD">
        <w:trPr>
          <w:gridAfter w:val="3"/>
          <w:wAfter w:w="2201" w:type="pct"/>
          <w:trHeight w:val="497"/>
        </w:trPr>
        <w:tc>
          <w:tcPr>
            <w:tcW w:w="959" w:type="pct"/>
            <w:gridSpan w:val="2"/>
          </w:tcPr>
          <w:p w14:paraId="22CA26AC" w14:textId="264379BF" w:rsidR="00D26A13" w:rsidRPr="00C448DD" w:rsidRDefault="00D26A13" w:rsidP="00FD35A6">
            <w:pPr>
              <w:pStyle w:val="Etiquetas"/>
            </w:pPr>
            <w:r>
              <w:t>Teléfono*</w:t>
            </w:r>
          </w:p>
        </w:tc>
        <w:sdt>
          <w:sdtPr>
            <w:id w:val="-716585996"/>
            <w:placeholder>
              <w:docPart w:val="40C8FE9BCEB84FBFB59598BA48021548"/>
            </w:placeholder>
            <w:showingPlcHdr/>
          </w:sdtPr>
          <w:sdtContent>
            <w:tc>
              <w:tcPr>
                <w:tcW w:w="1840" w:type="pct"/>
                <w:gridSpan w:val="2"/>
                <w:shd w:val="clear" w:color="auto" w:fill="FFFFFF" w:themeFill="background1"/>
              </w:tcPr>
              <w:p w14:paraId="403A5F43" w14:textId="5C961435" w:rsidR="00D26A13" w:rsidRPr="00C448DD" w:rsidRDefault="00D26A13" w:rsidP="00FD35A6">
                <w:r>
                  <w:rPr>
                    <w:rStyle w:val="Textodelmarcadordeposicin"/>
                  </w:rPr>
                  <w:t>Número de teléfono</w:t>
                </w:r>
                <w:r w:rsidR="00C24371">
                  <w:rPr>
                    <w:rStyle w:val="Textodelmarcadordeposicin"/>
                  </w:rPr>
                  <w:t xml:space="preserve"> del jugador</w:t>
                </w:r>
              </w:p>
            </w:tc>
          </w:sdtContent>
        </w:sdt>
      </w:tr>
      <w:tr w:rsidR="001268F7" w:rsidRPr="00C448DD" w14:paraId="1C5E1BD8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3"/>
          </w:tcPr>
          <w:p w14:paraId="36542F0D" w14:textId="6FA68AAF" w:rsidR="001268F7" w:rsidRPr="00C448DD" w:rsidRDefault="001268F7" w:rsidP="001268F7">
            <w:pPr>
              <w:pStyle w:val="Etiquetas"/>
            </w:pPr>
            <w:r>
              <w:t>Club al que pertenece el jugador</w:t>
            </w:r>
          </w:p>
        </w:tc>
        <w:sdt>
          <w:sdtPr>
            <w:id w:val="-1779793410"/>
            <w:placeholder>
              <w:docPart w:val="3A67161526494BF486AF686582C9E132"/>
            </w:placeholder>
            <w:showingPlcHdr/>
          </w:sdtPr>
          <w:sdtContent>
            <w:tc>
              <w:tcPr>
                <w:tcW w:w="2794" w:type="pct"/>
                <w:gridSpan w:val="3"/>
                <w:shd w:val="clear" w:color="auto" w:fill="FFFFFF" w:themeFill="background1"/>
              </w:tcPr>
              <w:p w14:paraId="2DE74566" w14:textId="72D128E5" w:rsidR="001268F7" w:rsidRPr="00C448DD" w:rsidRDefault="00783AAD" w:rsidP="00FD35A6">
                <w:r>
                  <w:rPr>
                    <w:rStyle w:val="Textodelmarcadordeposicin"/>
                  </w:rPr>
                  <w:t>Club al que pertenece</w:t>
                </w:r>
                <w:r w:rsidR="00C24371">
                  <w:rPr>
                    <w:rStyle w:val="Textodelmarcadordeposicin"/>
                  </w:rPr>
                  <w:t xml:space="preserve"> el jugador</w:t>
                </w:r>
              </w:p>
            </w:tc>
          </w:sdtContent>
        </w:sdt>
      </w:tr>
      <w:tr w:rsidR="001268F7" w:rsidRPr="00C448DD" w14:paraId="20B37951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3"/>
          </w:tcPr>
          <w:p w14:paraId="2B88786E" w14:textId="77777777" w:rsidR="001268F7" w:rsidRDefault="001268F7" w:rsidP="001268F7">
            <w:pPr>
              <w:pStyle w:val="Etiquetas"/>
            </w:pPr>
            <w:r>
              <w:t>Observaciones</w:t>
            </w:r>
          </w:p>
          <w:p w14:paraId="00FE0FD8" w14:textId="2D80D2FA" w:rsidR="00B661EA" w:rsidRPr="00C448DD" w:rsidRDefault="00B661EA" w:rsidP="001268F7">
            <w:pPr>
              <w:pStyle w:val="Etiquetas"/>
            </w:pPr>
            <w:r w:rsidRPr="00A17DB3">
              <w:rPr>
                <w:sz w:val="16"/>
                <w:szCs w:val="16"/>
              </w:rPr>
              <w:t>Las observaciones indicadas siempre serán tenidas en cuenta y serán atendidas en la medida en que no afecten a la organización y desarrollo del torneo.</w:t>
            </w:r>
          </w:p>
        </w:tc>
        <w:sdt>
          <w:sdtPr>
            <w:id w:val="1899550723"/>
            <w:placeholder>
              <w:docPart w:val="4D0748C1D173482A84A1F145AE5FB449"/>
            </w:placeholder>
            <w:showingPlcHdr/>
          </w:sdtPr>
          <w:sdtContent>
            <w:tc>
              <w:tcPr>
                <w:tcW w:w="2794" w:type="pct"/>
                <w:gridSpan w:val="3"/>
                <w:shd w:val="clear" w:color="auto" w:fill="FFFFFF" w:themeFill="background1"/>
              </w:tcPr>
              <w:p w14:paraId="568E006F" w14:textId="204191E0" w:rsidR="001268F7" w:rsidRPr="00C448DD" w:rsidRDefault="00783AAD" w:rsidP="00FD35A6">
                <w:r>
                  <w:rPr>
                    <w:rStyle w:val="Textodelmarcadordeposicin"/>
                  </w:rPr>
                  <w:t>Observaciones</w:t>
                </w:r>
              </w:p>
            </w:tc>
          </w:sdtContent>
        </w:sdt>
      </w:tr>
    </w:tbl>
    <w:p w14:paraId="00DEBF50" w14:textId="77777777" w:rsidR="00687CFB" w:rsidRDefault="00687CFB" w:rsidP="001268F7"/>
    <w:p w14:paraId="02C7EDAD" w14:textId="29409363" w:rsidR="001268F7" w:rsidRDefault="001268F7" w:rsidP="001268F7">
      <w:r w:rsidRPr="00EC47D4">
        <w:rPr>
          <w:b/>
          <w:bCs/>
        </w:rPr>
        <w:t>Precio</w:t>
      </w:r>
      <w:r>
        <w:t xml:space="preserve"> de la inscripción</w:t>
      </w:r>
      <w:r w:rsidR="00D26A13">
        <w:t>:</w:t>
      </w:r>
    </w:p>
    <w:p w14:paraId="79852F8E" w14:textId="6872301D" w:rsidR="001268F7" w:rsidRPr="001268F7" w:rsidRDefault="00C24371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20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 xml:space="preserve"> € General</w:t>
      </w:r>
    </w:p>
    <w:p w14:paraId="114AC452" w14:textId="3467301B" w:rsidR="001268F7" w:rsidRPr="001268F7" w:rsidRDefault="00C24371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15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 xml:space="preserve"> € </w:t>
      </w:r>
      <w:r w:rsidR="008E136B">
        <w:rPr>
          <w:rFonts w:asciiTheme="minorHAnsi" w:eastAsiaTheme="minorHAnsi" w:hAnsiTheme="minorHAnsi" w:cstheme="minorBidi"/>
          <w:sz w:val="22"/>
          <w:szCs w:val="22"/>
        </w:rPr>
        <w:t>S</w:t>
      </w:r>
      <w:r w:rsidR="001268F7" w:rsidRPr="001268F7">
        <w:rPr>
          <w:rFonts w:asciiTheme="minorHAnsi" w:eastAsiaTheme="minorHAnsi" w:hAnsiTheme="minorHAnsi" w:cstheme="minorBidi"/>
          <w:sz w:val="22"/>
          <w:szCs w:val="22"/>
        </w:rPr>
        <w:t>ocios del Club de Tenis Jaén</w:t>
      </w:r>
    </w:p>
    <w:p w14:paraId="37340F6B" w14:textId="77777777" w:rsidR="001268F7" w:rsidRDefault="001268F7" w:rsidP="001268F7"/>
    <w:p w14:paraId="7AC79281" w14:textId="77777777" w:rsidR="00EC47D4" w:rsidRDefault="00EC47D4">
      <w:pPr>
        <w:rPr>
          <w:b/>
          <w:bCs/>
        </w:rPr>
      </w:pPr>
      <w:r w:rsidRPr="00EC47D4">
        <w:rPr>
          <w:b/>
          <w:bCs/>
        </w:rPr>
        <w:t>Se recuerda la obligatoriedad de estar registrado en ISQUAD para poder inscribirse en cualquier torneo federado.</w:t>
      </w:r>
      <w:r>
        <w:rPr>
          <w:b/>
          <w:bCs/>
        </w:rPr>
        <w:t xml:space="preserve"> </w:t>
      </w:r>
    </w:p>
    <w:p w14:paraId="1F94E3D9" w14:textId="6F079F23" w:rsidR="006D5FE2" w:rsidRPr="00EC47D4" w:rsidRDefault="00EC47D4">
      <w:pPr>
        <w:rPr>
          <w:b/>
          <w:bCs/>
        </w:rPr>
      </w:pPr>
      <w:r w:rsidRPr="00EC47D4">
        <w:t xml:space="preserve">Podrás encontrar los pasos para registrarte </w:t>
      </w:r>
      <w:r>
        <w:t xml:space="preserve">en ISQUAD </w:t>
      </w:r>
      <w:r w:rsidRPr="00EC47D4">
        <w:t>en la página de información del torneo:</w:t>
      </w:r>
      <w:r>
        <w:rPr>
          <w:b/>
          <w:bCs/>
        </w:rPr>
        <w:t xml:space="preserve"> </w:t>
      </w:r>
      <w:hyperlink r:id="rId13" w:history="1">
        <w:r w:rsidRPr="00EC47D4">
          <w:rPr>
            <w:rStyle w:val="Hipervnculo"/>
            <w:b/>
            <w:bCs/>
          </w:rPr>
          <w:t>https://www.cdtenisjaen.es/?q=InformacionTenisTeam2026</w:t>
        </w:r>
      </w:hyperlink>
      <w:r w:rsidR="006D5FE2" w:rsidRPr="00EC47D4">
        <w:rPr>
          <w:b/>
          <w:bCs/>
        </w:rPr>
        <w:br w:type="page"/>
      </w:r>
    </w:p>
    <w:p w14:paraId="48023C76" w14:textId="77777777" w:rsidR="006D5FE2" w:rsidRDefault="006D5FE2" w:rsidP="001268F7"/>
    <w:p w14:paraId="734B409A" w14:textId="77777777" w:rsidR="006D5FE2" w:rsidRDefault="006D5FE2" w:rsidP="001268F7"/>
    <w:p w14:paraId="24B7BBEF" w14:textId="77777777" w:rsidR="006D5FE2" w:rsidRDefault="006D5FE2" w:rsidP="001268F7"/>
    <w:p w14:paraId="2EE0344A" w14:textId="77777777" w:rsidR="006D5FE2" w:rsidRDefault="006D5FE2" w:rsidP="001268F7"/>
    <w:p w14:paraId="21466A9D" w14:textId="77777777" w:rsidR="006D5FE2" w:rsidRDefault="006D5FE2" w:rsidP="001268F7"/>
    <w:p w14:paraId="393E2EA7" w14:textId="27013465" w:rsidR="001268F7" w:rsidRDefault="001268F7" w:rsidP="001268F7">
      <w:r>
        <w:t xml:space="preserve">Toda la información relativa al torneo podrá ser consultada en la web del club de tenis </w:t>
      </w:r>
      <w:proofErr w:type="spellStart"/>
      <w:r>
        <w:t>Jaén</w:t>
      </w:r>
      <w:r w:rsidR="00CC249C">
        <w:t>:</w:t>
      </w:r>
      <w:hyperlink r:id="rId14" w:history="1">
        <w:r w:rsidR="00EC47D4" w:rsidRPr="00826ACC">
          <w:rPr>
            <w:rStyle w:val="Hipervnculo"/>
          </w:rPr>
          <w:t>https</w:t>
        </w:r>
        <w:proofErr w:type="spellEnd"/>
        <w:r w:rsidR="00EC47D4" w:rsidRPr="00826ACC">
          <w:rPr>
            <w:rStyle w:val="Hipervnculo"/>
          </w:rPr>
          <w:t>://www.cdtenisjaen.es</w:t>
        </w:r>
      </w:hyperlink>
    </w:p>
    <w:p w14:paraId="1283B488" w14:textId="41F395DC" w:rsidR="006D5FE2" w:rsidRDefault="006D5FE2" w:rsidP="006D5FE2">
      <w:pPr>
        <w:pStyle w:val="Ttulo1"/>
      </w:pPr>
      <w:r>
        <w:t>Firma</w:t>
      </w:r>
    </w:p>
    <w:tbl>
      <w:tblPr>
        <w:tblStyle w:val="Tablaconcuadrcula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5"/>
        <w:gridCol w:w="1134"/>
        <w:gridCol w:w="3969"/>
      </w:tblGrid>
      <w:tr w:rsidR="001268F7" w14:paraId="2616DE21" w14:textId="77777777" w:rsidTr="00891674">
        <w:trPr>
          <w:trHeight w:val="1701"/>
        </w:trPr>
        <w:tc>
          <w:tcPr>
            <w:tcW w:w="1701" w:type="dxa"/>
            <w:vAlign w:val="center"/>
          </w:tcPr>
          <w:p w14:paraId="03175400" w14:textId="18DABDFE" w:rsidR="001268F7" w:rsidRDefault="001268F7" w:rsidP="001268F7">
            <w:pPr>
              <w:pStyle w:val="Etiquetas"/>
              <w:jc w:val="center"/>
            </w:pPr>
            <w:r>
              <w:t>Firma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0FE335B" w14:textId="06DC9E44" w:rsidR="001268F7" w:rsidRDefault="001268F7" w:rsidP="001268F7">
            <w:pPr>
              <w:spacing w:after="160" w:line="259" w:lineRule="auto"/>
              <w:jc w:val="center"/>
            </w:pPr>
          </w:p>
        </w:tc>
        <w:tc>
          <w:tcPr>
            <w:tcW w:w="1134" w:type="dxa"/>
            <w:vAlign w:val="center"/>
          </w:tcPr>
          <w:p w14:paraId="1F9E64AB" w14:textId="77777777" w:rsidR="001268F7" w:rsidRDefault="001268F7" w:rsidP="001268F7">
            <w:pPr>
              <w:pStyle w:val="Etiquetas"/>
              <w:jc w:val="center"/>
            </w:pPr>
            <w:r>
              <w:t>Nombre</w:t>
            </w:r>
          </w:p>
          <w:p w14:paraId="2304FC1C" w14:textId="628B9632" w:rsidR="001268F7" w:rsidRDefault="001268F7" w:rsidP="001268F7">
            <w:pPr>
              <w:pStyle w:val="Etiquetas"/>
              <w:jc w:val="center"/>
            </w:pPr>
          </w:p>
        </w:tc>
        <w:sdt>
          <w:sdtPr>
            <w:rPr>
              <w:sz w:val="20"/>
              <w:szCs w:val="20"/>
            </w:rPr>
            <w:id w:val="150882914"/>
            <w:placeholder>
              <w:docPart w:val="8B040D626F374361B7AF38987642C3C9"/>
            </w:placeholder>
            <w:showingPlcHdr/>
            <w:text w:multiLine="1"/>
          </w:sdtPr>
          <w:sdtContent>
            <w:tc>
              <w:tcPr>
                <w:tcW w:w="3969" w:type="dxa"/>
                <w:vAlign w:val="center"/>
              </w:tcPr>
              <w:p w14:paraId="114884AF" w14:textId="2D805782" w:rsidR="001268F7" w:rsidRPr="001268F7" w:rsidRDefault="001268F7" w:rsidP="001268F7">
                <w:pPr>
                  <w:jc w:val="center"/>
                  <w:rPr>
                    <w:sz w:val="20"/>
                    <w:szCs w:val="20"/>
                  </w:rPr>
                </w:pPr>
                <w:r w:rsidRPr="00783AAD">
                  <w:rPr>
                    <w:rStyle w:val="Textodelmarcadordeposicin"/>
                    <w:sz w:val="20"/>
                    <w:szCs w:val="20"/>
                    <w:shd w:val="clear" w:color="auto" w:fill="FFFFFF" w:themeFill="background1"/>
                  </w:rPr>
                  <w:t>Nombre de persona firmante</w:t>
                </w:r>
              </w:p>
            </w:tc>
          </w:sdtContent>
        </w:sdt>
      </w:tr>
    </w:tbl>
    <w:p w14:paraId="0799D96B" w14:textId="2F57547B" w:rsidR="001268F7" w:rsidRDefault="001268F7" w:rsidP="001268F7"/>
    <w:p w14:paraId="70321F7A" w14:textId="283B911A" w:rsidR="006D5FE2" w:rsidRDefault="006D5FE2" w:rsidP="006D5FE2">
      <w:pPr>
        <w:pStyle w:val="Ttulo1"/>
      </w:pPr>
      <w:r>
        <w:t>Patrocinadores</w:t>
      </w:r>
    </w:p>
    <w:p w14:paraId="0CE5993E" w14:textId="77777777" w:rsidR="006D5FE2" w:rsidRPr="006D5FE2" w:rsidRDefault="006D5FE2" w:rsidP="006D5FE2"/>
    <w:p w14:paraId="5512EFDB" w14:textId="77777777" w:rsidR="006D5FE2" w:rsidRDefault="006D5FE2" w:rsidP="006D5FE2">
      <w:pPr>
        <w:numPr>
          <w:ilvl w:val="0"/>
          <w:numId w:val="4"/>
        </w:numPr>
      </w:pPr>
      <w:hyperlink r:id="rId15" w:tgtFrame="_blank" w:history="1">
        <w:proofErr w:type="spellStart"/>
        <w:r w:rsidRPr="006D5FE2">
          <w:rPr>
            <w:rStyle w:val="Hipervnculo"/>
          </w:rPr>
          <w:t>Ávolo</w:t>
        </w:r>
        <w:proofErr w:type="spellEnd"/>
        <w:r w:rsidRPr="006D5FE2">
          <w:rPr>
            <w:rStyle w:val="Hipervnculo"/>
          </w:rPr>
          <w:t xml:space="preserve"> Jaén</w:t>
        </w:r>
      </w:hyperlink>
    </w:p>
    <w:p w14:paraId="4221CB4C" w14:textId="77777777" w:rsidR="0075543B" w:rsidRDefault="0075543B" w:rsidP="0075543B">
      <w:pPr>
        <w:numPr>
          <w:ilvl w:val="0"/>
          <w:numId w:val="4"/>
        </w:numPr>
      </w:pPr>
      <w:hyperlink r:id="rId16" w:tgtFrame="_blank" w:history="1">
        <w:r w:rsidRPr="006D5FE2">
          <w:rPr>
            <w:rStyle w:val="Hipervnculo"/>
          </w:rPr>
          <w:t xml:space="preserve">Base </w:t>
        </w:r>
        <w:proofErr w:type="spellStart"/>
        <w:r w:rsidRPr="006D5FE2">
          <w:rPr>
            <w:rStyle w:val="Hipervnculo"/>
          </w:rPr>
          <w:t>Liverpol</w:t>
        </w:r>
        <w:proofErr w:type="spellEnd"/>
        <w:r w:rsidRPr="006D5FE2">
          <w:rPr>
            <w:rStyle w:val="Hipervnculo"/>
          </w:rPr>
          <w:t> deportes</w:t>
        </w:r>
      </w:hyperlink>
    </w:p>
    <w:p w14:paraId="0F2A7FB8" w14:textId="77777777" w:rsidR="0075543B" w:rsidRDefault="0075543B" w:rsidP="0075543B">
      <w:pPr>
        <w:numPr>
          <w:ilvl w:val="0"/>
          <w:numId w:val="4"/>
        </w:numPr>
      </w:pPr>
      <w:hyperlink r:id="rId17" w:history="1">
        <w:r w:rsidRPr="0075543B">
          <w:rPr>
            <w:rStyle w:val="Hipervnculo"/>
          </w:rPr>
          <w:t xml:space="preserve">Camisetas </w:t>
        </w:r>
        <w:proofErr w:type="spellStart"/>
        <w:r w:rsidRPr="0075543B">
          <w:rPr>
            <w:rStyle w:val="Hipervnculo"/>
          </w:rPr>
          <w:t>Origeniales</w:t>
        </w:r>
        <w:proofErr w:type="spellEnd"/>
      </w:hyperlink>
    </w:p>
    <w:p w14:paraId="6DCEFCBF" w14:textId="77777777" w:rsidR="0075543B" w:rsidRPr="006D5FE2" w:rsidRDefault="0075543B" w:rsidP="0075543B">
      <w:pPr>
        <w:numPr>
          <w:ilvl w:val="0"/>
          <w:numId w:val="4"/>
        </w:numPr>
      </w:pPr>
      <w:hyperlink r:id="rId18" w:tgtFrame="_blank" w:history="1">
        <w:r w:rsidRPr="006D5FE2">
          <w:rPr>
            <w:rStyle w:val="Hipervnculo"/>
          </w:rPr>
          <w:t>Cercano Educación canina</w:t>
        </w:r>
      </w:hyperlink>
    </w:p>
    <w:p w14:paraId="73884EE0" w14:textId="3ACB8983" w:rsidR="0075543B" w:rsidRPr="006D5FE2" w:rsidRDefault="0075543B" w:rsidP="0075543B">
      <w:pPr>
        <w:numPr>
          <w:ilvl w:val="0"/>
          <w:numId w:val="4"/>
        </w:numPr>
      </w:pPr>
      <w:hyperlink r:id="rId19" w:tgtFrame="_blank" w:history="1">
        <w:r w:rsidRPr="006D5FE2">
          <w:rPr>
            <w:rStyle w:val="Hipervnculo"/>
          </w:rPr>
          <w:t>Colodro</w:t>
        </w:r>
      </w:hyperlink>
    </w:p>
    <w:p w14:paraId="3FCA5AA7" w14:textId="77777777" w:rsidR="0075543B" w:rsidRPr="006D5FE2" w:rsidRDefault="0075543B" w:rsidP="0075543B">
      <w:pPr>
        <w:numPr>
          <w:ilvl w:val="0"/>
          <w:numId w:val="4"/>
        </w:numPr>
      </w:pPr>
      <w:hyperlink r:id="rId20" w:tgtFrame="_blank" w:history="1">
        <w:r w:rsidRPr="006D5FE2">
          <w:rPr>
            <w:rStyle w:val="Hipervnculo"/>
          </w:rPr>
          <w:t>Discovery</w:t>
        </w:r>
      </w:hyperlink>
    </w:p>
    <w:p w14:paraId="4F4E8F99" w14:textId="77777777" w:rsidR="0075543B" w:rsidRPr="006D5FE2" w:rsidRDefault="0075543B" w:rsidP="0075543B">
      <w:pPr>
        <w:numPr>
          <w:ilvl w:val="0"/>
          <w:numId w:val="4"/>
        </w:numPr>
      </w:pPr>
      <w:hyperlink r:id="rId21" w:tgtFrame="_blank" w:history="1">
        <w:r w:rsidRPr="006D5FE2">
          <w:rPr>
            <w:rStyle w:val="Hipervnculo"/>
          </w:rPr>
          <w:t>Dover Cafetería-Restaurante</w:t>
        </w:r>
      </w:hyperlink>
    </w:p>
    <w:p w14:paraId="528882F8" w14:textId="3E3EDBD6" w:rsidR="006D5FE2" w:rsidRPr="006D5FE2" w:rsidRDefault="006D5FE2" w:rsidP="006D5FE2">
      <w:pPr>
        <w:numPr>
          <w:ilvl w:val="0"/>
          <w:numId w:val="4"/>
        </w:numPr>
      </w:pPr>
      <w:hyperlink r:id="rId22" w:tgtFrame="_blank" w:history="1">
        <w:r w:rsidRPr="006D5FE2">
          <w:rPr>
            <w:rStyle w:val="Hipervnculo"/>
          </w:rPr>
          <w:t>Globe</w:t>
        </w:r>
      </w:hyperlink>
    </w:p>
    <w:p w14:paraId="5A1538D6" w14:textId="77777777" w:rsidR="006D5FE2" w:rsidRPr="006D5FE2" w:rsidRDefault="006D5FE2" w:rsidP="006D5FE2">
      <w:pPr>
        <w:numPr>
          <w:ilvl w:val="0"/>
          <w:numId w:val="4"/>
        </w:numPr>
      </w:pPr>
      <w:hyperlink r:id="rId23" w:tgtFrame="_blank" w:history="1">
        <w:r w:rsidRPr="006D5FE2">
          <w:rPr>
            <w:rStyle w:val="Hipervnculo"/>
          </w:rPr>
          <w:t>La Marisqu</w:t>
        </w:r>
        <w:r w:rsidRPr="006D5FE2">
          <w:rPr>
            <w:rStyle w:val="Hipervnculo"/>
          </w:rPr>
          <w:t>e</w:t>
        </w:r>
        <w:r w:rsidRPr="006D5FE2">
          <w:rPr>
            <w:rStyle w:val="Hipervnculo"/>
          </w:rPr>
          <w:t>r</w:t>
        </w:r>
      </w:hyperlink>
      <w:hyperlink r:id="rId24" w:history="1">
        <w:r w:rsidRPr="006D5FE2">
          <w:rPr>
            <w:rStyle w:val="Hipervnculo"/>
          </w:rPr>
          <w:t>ía</w:t>
        </w:r>
      </w:hyperlink>
    </w:p>
    <w:p w14:paraId="0C85F426" w14:textId="3BA0DC0C" w:rsidR="0075543B" w:rsidRDefault="0075543B" w:rsidP="0075543B">
      <w:pPr>
        <w:numPr>
          <w:ilvl w:val="0"/>
          <w:numId w:val="4"/>
        </w:numPr>
      </w:pPr>
      <w:hyperlink r:id="rId25" w:tgtFrame="_blank" w:history="1">
        <w:r w:rsidRPr="006D5FE2">
          <w:rPr>
            <w:rStyle w:val="Hipervnculo"/>
          </w:rPr>
          <w:t>La Moncloa</w:t>
        </w:r>
      </w:hyperlink>
    </w:p>
    <w:p w14:paraId="1D67C6E9" w14:textId="135003AE" w:rsidR="0075543B" w:rsidRDefault="0075543B" w:rsidP="0075543B">
      <w:pPr>
        <w:numPr>
          <w:ilvl w:val="0"/>
          <w:numId w:val="4"/>
        </w:numPr>
      </w:pPr>
      <w:hyperlink r:id="rId26" w:tgtFrame="_blank" w:history="1">
        <w:r w:rsidRPr="006D5FE2">
          <w:rPr>
            <w:rStyle w:val="Hipervnculo"/>
          </w:rPr>
          <w:t>La Moncloa</w:t>
        </w:r>
      </w:hyperlink>
    </w:p>
    <w:p w14:paraId="7444555D" w14:textId="25269546" w:rsidR="0075543B" w:rsidRPr="006D5FE2" w:rsidRDefault="0075543B" w:rsidP="006D5FE2">
      <w:pPr>
        <w:numPr>
          <w:ilvl w:val="0"/>
          <w:numId w:val="4"/>
        </w:numPr>
      </w:pPr>
      <w:hyperlink r:id="rId27" w:history="1">
        <w:r w:rsidRPr="0075543B">
          <w:rPr>
            <w:rStyle w:val="Hipervnculo"/>
          </w:rPr>
          <w:t>Personaliza</w:t>
        </w:r>
      </w:hyperlink>
    </w:p>
    <w:p w14:paraId="57107385" w14:textId="77777777" w:rsidR="006D5FE2" w:rsidRPr="006D5FE2" w:rsidRDefault="006D5FE2" w:rsidP="006D5FE2">
      <w:pPr>
        <w:numPr>
          <w:ilvl w:val="0"/>
          <w:numId w:val="4"/>
        </w:numPr>
      </w:pPr>
      <w:hyperlink r:id="rId28" w:tgtFrame="_blank" w:history="1">
        <w:r w:rsidRPr="006D5FE2">
          <w:rPr>
            <w:rStyle w:val="Hipervnculo"/>
          </w:rPr>
          <w:t>Pablo Carvajal</w:t>
        </w:r>
      </w:hyperlink>
    </w:p>
    <w:p w14:paraId="039EA65F" w14:textId="77777777" w:rsidR="0075543B" w:rsidRDefault="0075543B" w:rsidP="001268F7"/>
    <w:p w14:paraId="2F48538E" w14:textId="77777777" w:rsidR="0075543B" w:rsidRPr="00C448DD" w:rsidRDefault="0075543B" w:rsidP="001268F7"/>
    <w:sectPr w:rsidR="0075543B" w:rsidRPr="00C448DD" w:rsidSect="008C5BB3">
      <w:headerReference w:type="default" r:id="rId29"/>
      <w:footerReference w:type="default" r:id="rId30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87DD6" w14:textId="77777777" w:rsidR="00B970C5" w:rsidRDefault="00B970C5" w:rsidP="001A0130">
      <w:pPr>
        <w:spacing w:after="0" w:line="240" w:lineRule="auto"/>
      </w:pPr>
      <w:r>
        <w:separator/>
      </w:r>
    </w:p>
  </w:endnote>
  <w:endnote w:type="continuationSeparator" w:id="0">
    <w:p w14:paraId="217FC090" w14:textId="77777777" w:rsidR="00B970C5" w:rsidRDefault="00B970C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17B6" w14:textId="1373125E" w:rsidR="00783AAD" w:rsidRDefault="00783AAD" w:rsidP="00783AAD">
    <w:pPr>
      <w:pStyle w:val="Piedepgina"/>
      <w:jc w:val="center"/>
    </w:pPr>
    <w:r>
      <w:t>Si necesitas ayuda con la inscripción, pregunta a nuestro compañero Raúl Gutiérrez 627 513 268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4A7A1" w14:textId="77777777" w:rsidR="00B970C5" w:rsidRDefault="00B970C5" w:rsidP="001A0130">
      <w:pPr>
        <w:spacing w:after="0" w:line="240" w:lineRule="auto"/>
      </w:pPr>
      <w:r>
        <w:separator/>
      </w:r>
    </w:p>
  </w:footnote>
  <w:footnote w:type="continuationSeparator" w:id="0">
    <w:p w14:paraId="30B11193" w14:textId="77777777" w:rsidR="00B970C5" w:rsidRDefault="00B970C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20D8D" w14:textId="77777777" w:rsidR="001A0130" w:rsidRDefault="00FD35A6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7578CB" wp14:editId="4EA7E5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034C72" id="Grupo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O81lIIAAAAZdEVYdFNvZnR3YXJlAEFkb2JlIEltYWdl&#10;UmVhZHlxyWU8AAADJm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">
              <v:rect id="Rectángulo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1840F0"/>
    <w:multiLevelType w:val="hybridMultilevel"/>
    <w:tmpl w:val="D44E6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36DE0"/>
    <w:multiLevelType w:val="multilevel"/>
    <w:tmpl w:val="D38E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125861">
    <w:abstractNumId w:val="3"/>
  </w:num>
  <w:num w:numId="2" w16cid:durableId="1147353601">
    <w:abstractNumId w:val="0"/>
  </w:num>
  <w:num w:numId="3" w16cid:durableId="1362590788">
    <w:abstractNumId w:val="1"/>
  </w:num>
  <w:num w:numId="4" w16cid:durableId="611329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RWnm0mNqpnQBRtCgK+tXgsdhUxcq2D9wHIdpi74r5KFFWef9uPDYETeeqSNb8A/ixQoAK5zTtAdNPXI87T2Jwg==" w:salt="y4Wn+gfTf4L0kHxChfEkb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03BA6"/>
    <w:rsid w:val="00003BA6"/>
    <w:rsid w:val="00035127"/>
    <w:rsid w:val="00050CC8"/>
    <w:rsid w:val="001268F7"/>
    <w:rsid w:val="001A0130"/>
    <w:rsid w:val="001E5649"/>
    <w:rsid w:val="00232876"/>
    <w:rsid w:val="00267116"/>
    <w:rsid w:val="00276EC6"/>
    <w:rsid w:val="002F0CFF"/>
    <w:rsid w:val="002F58E0"/>
    <w:rsid w:val="00355DEE"/>
    <w:rsid w:val="003B49EC"/>
    <w:rsid w:val="003D55FB"/>
    <w:rsid w:val="00402433"/>
    <w:rsid w:val="00486B15"/>
    <w:rsid w:val="004B23B9"/>
    <w:rsid w:val="004B47A9"/>
    <w:rsid w:val="004F0368"/>
    <w:rsid w:val="0050240C"/>
    <w:rsid w:val="005A20B8"/>
    <w:rsid w:val="005C5542"/>
    <w:rsid w:val="005E6FA8"/>
    <w:rsid w:val="00626599"/>
    <w:rsid w:val="00656304"/>
    <w:rsid w:val="006662D2"/>
    <w:rsid w:val="00687CFB"/>
    <w:rsid w:val="00696B6E"/>
    <w:rsid w:val="006A5F0E"/>
    <w:rsid w:val="006C28FD"/>
    <w:rsid w:val="006D5FE2"/>
    <w:rsid w:val="007339A7"/>
    <w:rsid w:val="0075543B"/>
    <w:rsid w:val="007718C6"/>
    <w:rsid w:val="00783AAD"/>
    <w:rsid w:val="007D2610"/>
    <w:rsid w:val="008045C5"/>
    <w:rsid w:val="008074CA"/>
    <w:rsid w:val="00835F7E"/>
    <w:rsid w:val="00866BB6"/>
    <w:rsid w:val="00872D54"/>
    <w:rsid w:val="00891674"/>
    <w:rsid w:val="00896F41"/>
    <w:rsid w:val="008C5BB3"/>
    <w:rsid w:val="008E136B"/>
    <w:rsid w:val="008F2EE9"/>
    <w:rsid w:val="009E70CA"/>
    <w:rsid w:val="009F69D7"/>
    <w:rsid w:val="00A179C8"/>
    <w:rsid w:val="00AC47D5"/>
    <w:rsid w:val="00AE6A48"/>
    <w:rsid w:val="00B661EA"/>
    <w:rsid w:val="00B90DA1"/>
    <w:rsid w:val="00B970C5"/>
    <w:rsid w:val="00BA66C3"/>
    <w:rsid w:val="00C21113"/>
    <w:rsid w:val="00C24371"/>
    <w:rsid w:val="00C2592B"/>
    <w:rsid w:val="00C448DD"/>
    <w:rsid w:val="00CB16D2"/>
    <w:rsid w:val="00CC249C"/>
    <w:rsid w:val="00CD05DC"/>
    <w:rsid w:val="00CD5B0D"/>
    <w:rsid w:val="00D26A13"/>
    <w:rsid w:val="00D4648C"/>
    <w:rsid w:val="00DA00C6"/>
    <w:rsid w:val="00DB3723"/>
    <w:rsid w:val="00DB7FEC"/>
    <w:rsid w:val="00DC1831"/>
    <w:rsid w:val="00DF5271"/>
    <w:rsid w:val="00E3286D"/>
    <w:rsid w:val="00E413DD"/>
    <w:rsid w:val="00EC47D4"/>
    <w:rsid w:val="00EE54DE"/>
    <w:rsid w:val="00F40180"/>
    <w:rsid w:val="00F53FDC"/>
    <w:rsid w:val="00F71DC2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47947"/>
  <w15:chartTrackingRefBased/>
  <w15:docId w15:val="{26DE86DA-EB31-4D4B-91CA-B643842E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FE2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003BA6"/>
    <w:rPr>
      <w:color w:val="0096D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3BA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3A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3A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3A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3A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3AA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2437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75543B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dtenisjaen.es/?q=InformacionTenisTeam2026" TargetMode="External"/><Relationship Id="rId18" Type="http://schemas.openxmlformats.org/officeDocument/2006/relationships/hyperlink" Target="https://cercanoeducacioncanina.es/" TargetMode="External"/><Relationship Id="rId26" Type="http://schemas.openxmlformats.org/officeDocument/2006/relationships/hyperlink" Target="https://www.facebook.com/pages/La-Moncloa/41787599163274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people/Cafeteria-Restaurante-Dover/100063678544576/?rf=208316185856389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scripciones@cdtenisjaen.es" TargetMode="External"/><Relationship Id="rId17" Type="http://schemas.openxmlformats.org/officeDocument/2006/relationships/hyperlink" Target="https://camisetas-origenial.com/" TargetMode="External"/><Relationship Id="rId25" Type="http://schemas.openxmlformats.org/officeDocument/2006/relationships/hyperlink" Target="https://www.facebook.com/pages/La-Moncloa/417875991632744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jaenplaza.es/tiendas/base/" TargetMode="External"/><Relationship Id="rId20" Type="http://schemas.openxmlformats.org/officeDocument/2006/relationships/hyperlink" Target="http://www.facebook.com/Restaurantediscovery/?locale=es_E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lamarisqueriajaen.es/" TargetMode="Externa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avolo.net" TargetMode="External"/><Relationship Id="rId23" Type="http://schemas.openxmlformats.org/officeDocument/2006/relationships/hyperlink" Target="https://lamarisqueriajaen.es/" TargetMode="External"/><Relationship Id="rId28" Type="http://schemas.openxmlformats.org/officeDocument/2006/relationships/hyperlink" Target="https://www.pablocarvajalfisioterapia.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linicacolodro.com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dtenisjaen.es" TargetMode="External"/><Relationship Id="rId22" Type="http://schemas.openxmlformats.org/officeDocument/2006/relationships/hyperlink" Target="https://www.globepapel.es/es/" TargetMode="External"/><Relationship Id="rId27" Type="http://schemas.openxmlformats.org/officeDocument/2006/relationships/hyperlink" Target="https://personalizza-dtf.es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\AppData\Roaming\Microsoft\Template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D296F9C2DE4FEAA4C65F363C880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E8A3-4FEB-4778-85BC-94EB1383ED38}"/>
      </w:docPartPr>
      <w:docPartBody>
        <w:p w:rsidR="00B5690A" w:rsidRDefault="00C716D6" w:rsidP="00C716D6">
          <w:pPr>
            <w:pStyle w:val="6BD296F9C2DE4FEAA4C65F363C88028A1"/>
          </w:pPr>
          <w:r w:rsidRPr="00C448DD">
            <w:rPr>
              <w:lang w:bidi="es-ES"/>
            </w:rPr>
            <w:t>Instrucciones</w:t>
          </w:r>
        </w:p>
      </w:docPartBody>
    </w:docPart>
    <w:docPart>
      <w:docPartPr>
        <w:name w:val="8B040D626F374361B7AF38987642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2295F-9065-4C1E-9001-943532245C97}"/>
      </w:docPartPr>
      <w:docPartBody>
        <w:p w:rsidR="00B5690A" w:rsidRDefault="00C716D6" w:rsidP="00C716D6">
          <w:pPr>
            <w:pStyle w:val="8B040D626F374361B7AF38987642C3C91"/>
          </w:pPr>
          <w:r w:rsidRPr="00783AAD">
            <w:rPr>
              <w:rStyle w:val="Textodelmarcadordeposicin"/>
              <w:sz w:val="20"/>
              <w:szCs w:val="20"/>
              <w:shd w:val="clear" w:color="auto" w:fill="FFFFFF" w:themeFill="background1"/>
            </w:rPr>
            <w:t>Nombre de persona firmante</w:t>
          </w:r>
        </w:p>
      </w:docPartBody>
    </w:docPart>
    <w:docPart>
      <w:docPartPr>
        <w:name w:val="3A67161526494BF486AF686582C9E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4EC11-93ED-46BC-B2CA-E0E1155C372E}"/>
      </w:docPartPr>
      <w:docPartBody>
        <w:p w:rsidR="00B5690A" w:rsidRDefault="00C716D6" w:rsidP="00C716D6">
          <w:pPr>
            <w:pStyle w:val="3A67161526494BF486AF686582C9E1321"/>
          </w:pPr>
          <w:r>
            <w:rPr>
              <w:rStyle w:val="Textodelmarcadordeposicin"/>
            </w:rPr>
            <w:t>Club al que pertenece el jugador</w:t>
          </w:r>
        </w:p>
      </w:docPartBody>
    </w:docPart>
    <w:docPart>
      <w:docPartPr>
        <w:name w:val="4D0748C1D173482A84A1F145AE5F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FB775-8114-4752-98A6-74FE639D145F}"/>
      </w:docPartPr>
      <w:docPartBody>
        <w:p w:rsidR="00B5690A" w:rsidRDefault="00C716D6" w:rsidP="00C716D6">
          <w:pPr>
            <w:pStyle w:val="4D0748C1D173482A84A1F145AE5FB4491"/>
          </w:pPr>
          <w:r>
            <w:rPr>
              <w:rStyle w:val="Textodelmarcadordeposicin"/>
            </w:rPr>
            <w:t>Observaciones</w:t>
          </w:r>
        </w:p>
      </w:docPartBody>
    </w:docPart>
    <w:docPart>
      <w:docPartPr>
        <w:name w:val="40C8FE9BCEB84FBFB59598BA4802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2935A-DDDD-4253-8B49-F74327E3BEC1}"/>
      </w:docPartPr>
      <w:docPartBody>
        <w:p w:rsidR="00FE389D" w:rsidRDefault="00C716D6" w:rsidP="00C716D6">
          <w:pPr>
            <w:pStyle w:val="40C8FE9BCEB84FBFB59598BA480215482"/>
          </w:pPr>
          <w:r>
            <w:rPr>
              <w:rStyle w:val="Textodelmarcadordeposicin"/>
            </w:rPr>
            <w:t>Número de teléfono del jugador</w:t>
          </w:r>
        </w:p>
      </w:docPartBody>
    </w:docPart>
    <w:docPart>
      <w:docPartPr>
        <w:name w:val="07BACCBB26A34223ACA49A4797DB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DE2A7-DF46-4C9A-8838-2941CCABF625}"/>
      </w:docPartPr>
      <w:docPartBody>
        <w:p w:rsidR="005A6DD9" w:rsidRDefault="00C716D6" w:rsidP="00C716D6">
          <w:pPr>
            <w:pStyle w:val="07BACCBB26A34223ACA49A4797DB91712"/>
          </w:pPr>
          <w:r>
            <w:rPr>
              <w:rStyle w:val="Textodelmarcadordeposicin"/>
            </w:rPr>
            <w:t>Nombre y apellidos del jugador</w:t>
          </w:r>
        </w:p>
      </w:docPartBody>
    </w:docPart>
    <w:docPart>
      <w:docPartPr>
        <w:name w:val="F62EB1AAFCA74DE4B91F784E33D64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647DE-73C6-4528-93B0-8784396D95F5}"/>
      </w:docPartPr>
      <w:docPartBody>
        <w:p w:rsidR="005A6DD9" w:rsidRDefault="00C716D6" w:rsidP="00C716D6">
          <w:pPr>
            <w:pStyle w:val="F62EB1AAFCA74DE4B91F784E33D6402A2"/>
          </w:pPr>
          <w:r>
            <w:rPr>
              <w:rStyle w:val="Textodelmarcadordeposicin"/>
              <w:shd w:val="clear" w:color="auto" w:fill="FFFFFF" w:themeFill="background1"/>
            </w:rPr>
            <w:t>DNI del jugador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F6E"/>
    <w:rsid w:val="00106645"/>
    <w:rsid w:val="001D4E17"/>
    <w:rsid w:val="002434EC"/>
    <w:rsid w:val="002F0CFF"/>
    <w:rsid w:val="0050240C"/>
    <w:rsid w:val="005A6DD9"/>
    <w:rsid w:val="005E64C1"/>
    <w:rsid w:val="00626599"/>
    <w:rsid w:val="007D2610"/>
    <w:rsid w:val="007E107B"/>
    <w:rsid w:val="008F2EE9"/>
    <w:rsid w:val="009F69D7"/>
    <w:rsid w:val="00B5690A"/>
    <w:rsid w:val="00B97106"/>
    <w:rsid w:val="00C51461"/>
    <w:rsid w:val="00C716D6"/>
    <w:rsid w:val="00CE5F6E"/>
    <w:rsid w:val="00DF5271"/>
    <w:rsid w:val="00E70031"/>
    <w:rsid w:val="00EC51BB"/>
    <w:rsid w:val="00EE54DE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CE5F6E"/>
    <w:rPr>
      <w:rFonts w:asciiTheme="minorHAnsi" w:hAnsiTheme="minorHAnsi"/>
      <w:b w:val="0"/>
      <w:i w:val="0"/>
      <w:iCs/>
      <w:caps w:val="0"/>
      <w:smallCaps w:val="0"/>
    </w:rPr>
  </w:style>
  <w:style w:type="character" w:styleId="Textodelmarcadordeposicin">
    <w:name w:val="Placeholder Text"/>
    <w:basedOn w:val="Fuentedeprrafopredeter"/>
    <w:uiPriority w:val="99"/>
    <w:semiHidden/>
    <w:rsid w:val="00C716D6"/>
    <w:rPr>
      <w:color w:val="808080"/>
    </w:rPr>
  </w:style>
  <w:style w:type="paragraph" w:customStyle="1" w:styleId="6BD296F9C2DE4FEAA4C65F363C88028A1">
    <w:name w:val="6BD296F9C2DE4FEAA4C65F363C88028A1"/>
    <w:rsid w:val="00C716D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b/>
      <w:color w:val="44546A" w:themeColor="text2"/>
      <w:kern w:val="0"/>
      <w:sz w:val="32"/>
      <w:szCs w:val="32"/>
      <w:lang w:eastAsia="en-US"/>
      <w14:ligatures w14:val="none"/>
    </w:rPr>
  </w:style>
  <w:style w:type="paragraph" w:customStyle="1" w:styleId="07BACCBB26A34223ACA49A4797DB91712">
    <w:name w:val="07BACCBB26A34223ACA49A4797DB91712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62EB1AAFCA74DE4B91F784E33D6402A2">
    <w:name w:val="F62EB1AAFCA74DE4B91F784E33D6402A2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0C8FE9BCEB84FBFB59598BA480215482">
    <w:name w:val="40C8FE9BCEB84FBFB59598BA480215482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A67161526494BF486AF686582C9E1321">
    <w:name w:val="3A67161526494BF486AF686582C9E1321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D0748C1D173482A84A1F145AE5FB4491">
    <w:name w:val="4D0748C1D173482A84A1F145AE5FB4491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B040D626F374361B7AF38987642C3C91">
    <w:name w:val="8B040D626F374361B7AF38987642C3C91"/>
    <w:rsid w:val="00C716D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1EC7539-C0DA-4A01-8723-78081EB435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sanitaria.dotx</Template>
  <TotalTime>3</TotalTime>
  <Pages>2</Pages>
  <Words>477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Juanca González</dc:creator>
  <cp:keywords/>
  <dc:description/>
  <cp:lastModifiedBy>Juanca González</cp:lastModifiedBy>
  <cp:revision>2</cp:revision>
  <dcterms:created xsi:type="dcterms:W3CDTF">2026-02-06T21:00:00Z</dcterms:created>
  <dcterms:modified xsi:type="dcterms:W3CDTF">2026-02-06T21:00:00Z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